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772" w:rsidRDefault="0075477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54772" w:rsidRDefault="0075477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D707D" w:rsidRPr="005D707D" w:rsidRDefault="005D707D" w:rsidP="005D707D">
      <w:pPr>
        <w:pStyle w:val="ad"/>
      </w:pPr>
      <w:r>
        <w:rPr>
          <w:noProof/>
        </w:rPr>
        <w:drawing>
          <wp:inline distT="0" distB="0" distL="0" distR="0" wp14:anchorId="4A633FDE" wp14:editId="7D0BB9FF">
            <wp:extent cx="5743270" cy="8839200"/>
            <wp:effectExtent l="0" t="0" r="0" b="0"/>
            <wp:docPr id="1" name="Рисунок 1" descr="C:\Users\Ученик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270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707D" w:rsidRDefault="005D707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54772" w:rsidRDefault="005D707D" w:rsidP="005D707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</w:t>
      </w:r>
      <w:r w:rsidR="00C240A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754772" w:rsidRDefault="0075477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754772" w:rsidRDefault="00C240A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Муниципальное бюджетное общеобразовательное учреждение «Чуру-Барышевская основная  общеобразовательная школа» Апастовского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5-9 классов, </w:t>
      </w:r>
      <w:r>
        <w:rPr>
          <w:rStyle w:val="markedcontent"/>
          <w:rFonts w:asciiTheme="majorBidi" w:hAnsiTheme="majorBidi" w:cstheme="majorBidi"/>
          <w:sz w:val="28"/>
          <w:szCs w:val="28"/>
        </w:rPr>
        <w:t>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754772" w:rsidRDefault="00C240A4">
      <w:pPr>
        <w:pStyle w:val="aa"/>
        <w:spacing w:line="276" w:lineRule="auto"/>
        <w:ind w:left="212" w:right="226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 соответствие</w:t>
      </w:r>
      <w:r>
        <w:rPr>
          <w:spacing w:val="1"/>
        </w:rPr>
        <w:t xml:space="preserve"> </w:t>
      </w:r>
      <w:r>
        <w:t>с федеральным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18.05.2023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370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изменений,</w:t>
      </w:r>
      <w:r>
        <w:rPr>
          <w:spacing w:val="-2"/>
        </w:rPr>
        <w:t xml:space="preserve"> </w:t>
      </w:r>
      <w:r>
        <w:t>внесенных</w:t>
      </w:r>
      <w:r>
        <w:rPr>
          <w:spacing w:val="-3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19.03.2024</w:t>
      </w:r>
      <w:r>
        <w:rPr>
          <w:spacing w:val="-3"/>
        </w:rPr>
        <w:t xml:space="preserve"> </w:t>
      </w:r>
      <w:r>
        <w:t>№ 171.</w:t>
      </w:r>
    </w:p>
    <w:p w:rsidR="00754772" w:rsidRDefault="00C240A4">
      <w:pPr>
        <w:pStyle w:val="aa"/>
        <w:spacing w:line="276" w:lineRule="auto"/>
        <w:ind w:right="231" w:firstLineChars="250" w:firstLine="700"/>
        <w:jc w:val="both"/>
      </w:pPr>
      <w:r>
        <w:t xml:space="preserve">В основу учебного плана </w:t>
      </w:r>
      <w:r>
        <w:t>положен вариант федерального учебного плана № 6</w:t>
      </w:r>
      <w:r>
        <w:rPr>
          <w:spacing w:val="-67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18.05.2023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370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изменений,</w:t>
      </w:r>
      <w:r>
        <w:rPr>
          <w:spacing w:val="-2"/>
        </w:rPr>
        <w:t xml:space="preserve"> </w:t>
      </w:r>
      <w:r>
        <w:t>внесенных</w:t>
      </w:r>
      <w:r>
        <w:rPr>
          <w:spacing w:val="-3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19.03.2024</w:t>
      </w:r>
      <w:r>
        <w:rPr>
          <w:spacing w:val="-3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171.</w:t>
      </w:r>
    </w:p>
    <w:p w:rsidR="00754772" w:rsidRDefault="00C240A4">
      <w:pPr>
        <w:ind w:firstLineChars="200" w:firstLine="56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</w:t>
      </w:r>
      <w:r>
        <w:rPr>
          <w:rStyle w:val="markedcontent"/>
          <w:rFonts w:asciiTheme="majorBidi" w:hAnsiTheme="majorBidi" w:cstheme="majorBidi"/>
          <w:sz w:val="28"/>
          <w:szCs w:val="28"/>
        </w:rPr>
        <w:t>я частью образовательной программы Муниципальное бюджетное общеобразовательное учреждение «Чуру-Барышевская основная  общеобразовательная школа» Апастовского муниципального района Республики Татарстан, разработанной в соответствии с ФГОС основного общего о</w:t>
      </w:r>
      <w:r>
        <w:rPr>
          <w:rStyle w:val="markedcontent"/>
          <w:rFonts w:asciiTheme="majorBidi" w:hAnsiTheme="majorBidi" w:cstheme="majorBidi"/>
          <w:sz w:val="28"/>
          <w:szCs w:val="28"/>
        </w:rPr>
        <w:t>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754772" w:rsidRDefault="00C240A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ое бюджетное общеобразовательное учреждение «Чуру-Барышевская основная  общеобразовательная школа» Апастовского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02.09.2024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26.05.2025. </w:t>
      </w:r>
    </w:p>
    <w:p w:rsidR="00754772" w:rsidRDefault="00C240A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5-9 классах сост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авляет 34 учебные недели. </w:t>
      </w:r>
    </w:p>
    <w:p w:rsidR="00754772" w:rsidRDefault="00C240A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6-ти дневной учебной неделе.</w:t>
      </w:r>
    </w:p>
    <w:p w:rsidR="00754772" w:rsidRDefault="00C240A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Максимальный объем аудиторной нагрузки обучающихся в неделю составляет  в  5 классе – 32 часа, в  6 классе – 33 часа, в 7 классе – 35 часов, в  8</w:t>
      </w:r>
      <w:r>
        <w:rPr>
          <w:rStyle w:val="markedcontent"/>
          <w:rFonts w:asciiTheme="majorBidi" w:hAnsiTheme="majorBidi" w:cstheme="majorBidi"/>
          <w:sz w:val="28"/>
          <w:szCs w:val="28"/>
        </w:rPr>
        <w:t>-9 классах – 36 часов.  .</w:t>
      </w:r>
    </w:p>
    <w:p w:rsidR="00754772" w:rsidRDefault="00C240A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754772" w:rsidRDefault="00C240A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Часть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</w:t>
      </w:r>
      <w:r>
        <w:rPr>
          <w:rStyle w:val="markedcontent"/>
          <w:rFonts w:asciiTheme="majorBidi" w:hAnsiTheme="majorBidi" w:cstheme="majorBidi"/>
          <w:sz w:val="28"/>
          <w:szCs w:val="28"/>
        </w:rPr>
        <w:t>ользовано: на проведение учебных занятий, обеспечивающих различные интересы обучающихся</w:t>
      </w:r>
    </w:p>
    <w:p w:rsidR="00754772" w:rsidRDefault="00C240A4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Муниципальное бюджетное общеобразовательное учреждение «Чуру-Барышевская основная  общеобразовательная школа» Апастовского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татарский язык.</w:t>
      </w:r>
    </w:p>
    <w:p w:rsidR="00754772" w:rsidRDefault="00C240A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754772" w:rsidRDefault="00C240A4">
      <w:pPr>
        <w:pStyle w:val="aa"/>
        <w:spacing w:line="240" w:lineRule="auto"/>
        <w:ind w:left="212" w:right="227" w:firstLine="566"/>
        <w:jc w:val="both"/>
        <w:rPr>
          <w:rStyle w:val="markedcontent"/>
          <w:rFonts w:asciiTheme="majorBidi" w:hAnsiTheme="majorBidi" w:cstheme="majorBidi"/>
        </w:rPr>
      </w:pPr>
      <w:r>
        <w:t>В соответст</w:t>
      </w:r>
      <w:r>
        <w:t>вии</w:t>
      </w:r>
      <w:r>
        <w:rPr>
          <w:spacing w:val="1"/>
        </w:rPr>
        <w:t xml:space="preserve"> </w:t>
      </w:r>
      <w:r>
        <w:t>с 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 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70"/>
        </w:rPr>
        <w:t xml:space="preserve"> </w:t>
      </w:r>
      <w:r>
        <w:t>«Алгебра», «Геометрия», включен</w:t>
      </w:r>
      <w:r>
        <w:rPr>
          <w:spacing w:val="70"/>
        </w:rPr>
        <w:t xml:space="preserve"> </w:t>
      </w:r>
      <w:r>
        <w:t>учебный</w:t>
      </w:r>
      <w:r>
        <w:rPr>
          <w:spacing w:val="70"/>
        </w:rPr>
        <w:t xml:space="preserve"> </w:t>
      </w:r>
      <w:r>
        <w:t>курс</w:t>
      </w:r>
      <w:r>
        <w:rPr>
          <w:spacing w:val="70"/>
        </w:rPr>
        <w:t xml:space="preserve"> </w:t>
      </w:r>
      <w:r>
        <w:t>«Вероятность</w:t>
      </w:r>
      <w:r>
        <w:rPr>
          <w:spacing w:val="-67"/>
        </w:rPr>
        <w:t xml:space="preserve"> </w:t>
      </w:r>
      <w:r>
        <w:t>и статистика».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 статистика»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71"/>
        </w:rPr>
        <w:t xml:space="preserve"> </w:t>
      </w:r>
      <w:r>
        <w:t xml:space="preserve">в 7–9-х   классах   и включено   в учебный   план </w:t>
      </w:r>
      <w:r>
        <w:t xml:space="preserve">  в объеме   1 час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754772" w:rsidRDefault="00C240A4">
      <w:pPr>
        <w:pStyle w:val="aa"/>
        <w:spacing w:line="240" w:lineRule="auto"/>
        <w:ind w:left="779"/>
        <w:jc w:val="both"/>
      </w:pPr>
      <w:r>
        <w:t>Учебный</w:t>
      </w:r>
      <w:r>
        <w:rPr>
          <w:spacing w:val="22"/>
        </w:rPr>
        <w:t xml:space="preserve"> </w:t>
      </w:r>
      <w:r>
        <w:t>предмет</w:t>
      </w:r>
      <w:r>
        <w:rPr>
          <w:spacing w:val="88"/>
        </w:rPr>
        <w:t xml:space="preserve"> </w:t>
      </w:r>
      <w:r>
        <w:t>«История»</w:t>
      </w:r>
      <w:r>
        <w:rPr>
          <w:spacing w:val="9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91"/>
        </w:rPr>
        <w:t xml:space="preserve"> </w:t>
      </w:r>
      <w:r>
        <w:t>обязательной</w:t>
      </w:r>
      <w:r>
        <w:rPr>
          <w:spacing w:val="89"/>
        </w:rPr>
        <w:t xml:space="preserve"> </w:t>
      </w:r>
      <w:r>
        <w:t>предметной</w:t>
      </w:r>
      <w:r>
        <w:rPr>
          <w:spacing w:val="92"/>
        </w:rPr>
        <w:t xml:space="preserve"> </w:t>
      </w:r>
      <w:r>
        <w:t>области</w:t>
      </w:r>
    </w:p>
    <w:p w:rsidR="00754772" w:rsidRDefault="00C240A4">
      <w:pPr>
        <w:pStyle w:val="aa"/>
        <w:spacing w:before="47" w:line="240" w:lineRule="auto"/>
        <w:ind w:left="212" w:right="225"/>
        <w:jc w:val="both"/>
      </w:pPr>
      <w:r>
        <w:t>«Общественно-научные предметы» в соответствии с ФОП ООО включает в себя</w:t>
      </w:r>
      <w:r>
        <w:rPr>
          <w:spacing w:val="1"/>
        </w:rPr>
        <w:t xml:space="preserve"> </w:t>
      </w:r>
      <w:r>
        <w:t>учебные курсы «История России» и «Всеобщая история», на которые суммарно</w:t>
      </w:r>
      <w:r>
        <w:rPr>
          <w:spacing w:val="1"/>
        </w:rPr>
        <w:t xml:space="preserve"> </w:t>
      </w:r>
      <w:r>
        <w:t xml:space="preserve">отводится по 2 </w:t>
      </w:r>
      <w:r>
        <w:t>часа в неделю в 5–9-х классах. В 9-м классе в соответствии с 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 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направило</w:t>
      </w:r>
      <w:r>
        <w:rPr>
          <w:spacing w:val="-67"/>
        </w:rPr>
        <w:t xml:space="preserve"> </w:t>
      </w:r>
      <w:r>
        <w:t>письмом от 03.03.2023 № 03-327, в учебный предмет «История», помимо учебных</w:t>
      </w:r>
      <w:r>
        <w:rPr>
          <w:spacing w:val="-67"/>
        </w:rPr>
        <w:t xml:space="preserve"> </w:t>
      </w:r>
      <w:r>
        <w:t>курсов</w:t>
      </w:r>
      <w:r>
        <w:rPr>
          <w:spacing w:val="70"/>
        </w:rPr>
        <w:t xml:space="preserve"> </w:t>
      </w:r>
      <w:r>
        <w:t>«История</w:t>
      </w:r>
      <w:r>
        <w:rPr>
          <w:spacing w:val="70"/>
        </w:rPr>
        <w:t xml:space="preserve"> </w:t>
      </w:r>
      <w:r>
        <w:t>России»</w:t>
      </w:r>
      <w:r>
        <w:rPr>
          <w:spacing w:val="70"/>
        </w:rPr>
        <w:t xml:space="preserve"> </w:t>
      </w:r>
      <w:r>
        <w:t>и «Всеобщая</w:t>
      </w:r>
      <w:r>
        <w:rPr>
          <w:spacing w:val="70"/>
        </w:rPr>
        <w:t xml:space="preserve"> </w:t>
      </w:r>
      <w:r>
        <w:t>история»,</w:t>
      </w:r>
      <w:r>
        <w:rPr>
          <w:spacing w:val="70"/>
        </w:rPr>
        <w:t xml:space="preserve"> </w:t>
      </w:r>
      <w:r>
        <w:t>включен</w:t>
      </w:r>
      <w:r>
        <w:rPr>
          <w:spacing w:val="70"/>
        </w:rPr>
        <w:t xml:space="preserve"> </w:t>
      </w:r>
      <w:r>
        <w:t>модуль</w:t>
      </w:r>
      <w:r>
        <w:rPr>
          <w:spacing w:val="70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новейшую</w:t>
      </w:r>
      <w:r>
        <w:rPr>
          <w:spacing w:val="-1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объемом 17</w:t>
      </w:r>
      <w:r>
        <w:rPr>
          <w:spacing w:val="3"/>
        </w:rPr>
        <w:t xml:space="preserve"> </w:t>
      </w:r>
      <w:r>
        <w:t>часов</w:t>
      </w:r>
      <w:r>
        <w:t>.</w:t>
      </w:r>
    </w:p>
    <w:p w:rsidR="00754772" w:rsidRDefault="00C240A4">
      <w:pPr>
        <w:ind w:firstLineChars="200" w:firstLine="56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(годовое оценивание).</w:t>
      </w:r>
    </w:p>
    <w:p w:rsidR="00754772" w:rsidRDefault="00C240A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754772" w:rsidRDefault="00754772">
      <w:pPr>
        <w:pStyle w:val="aa"/>
        <w:spacing w:before="47" w:line="240" w:lineRule="auto"/>
        <w:ind w:left="212" w:right="225"/>
        <w:jc w:val="both"/>
      </w:pPr>
    </w:p>
    <w:p w:rsidR="00754772" w:rsidRDefault="00C240A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ми образовательных отношений, являются безотметочными и оцениваются «зачет» или «незачет» по итогам четверти. </w:t>
      </w:r>
    </w:p>
    <w:p w:rsidR="00754772" w:rsidRDefault="00754772">
      <w:pPr>
        <w:pStyle w:val="aa"/>
        <w:spacing w:before="47" w:line="240" w:lineRule="auto"/>
        <w:ind w:left="212" w:right="225"/>
        <w:jc w:val="both"/>
        <w:sectPr w:rsidR="00754772">
          <w:pgSz w:w="11910" w:h="16840"/>
          <w:pgMar w:top="1040" w:right="620" w:bottom="280" w:left="920" w:header="720" w:footer="720" w:gutter="0"/>
          <w:cols w:space="720"/>
        </w:sectPr>
      </w:pPr>
    </w:p>
    <w:p w:rsidR="00754772" w:rsidRDefault="00C240A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 аттестация проходит на последней учебной неделе четверти. Формы и порядок проведения промежуточной аттестации определ</w:t>
      </w:r>
      <w:r>
        <w:rPr>
          <w:rStyle w:val="markedcontent"/>
          <w:rFonts w:asciiTheme="majorBidi" w:hAnsiTheme="majorBidi" w:cstheme="majorBidi"/>
          <w:sz w:val="28"/>
          <w:szCs w:val="28"/>
        </w:rPr>
        <w:t>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текущего контроля успеваемости и промежуточной аттестации обучающихся Муниципальное бюджетное общеобразовательное учреждение «Чуру-Барышевская основная  общеобразовательная школа» Апастовского муниципальн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ого района Республики Татарстан. </w:t>
      </w:r>
    </w:p>
    <w:p w:rsidR="00754772" w:rsidRDefault="00C240A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754772" w:rsidRDefault="00C240A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754772" w:rsidRDefault="0075477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54772" w:rsidRDefault="0075477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54772" w:rsidRDefault="0075477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54772" w:rsidRDefault="0075477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54772" w:rsidRDefault="0075477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54772" w:rsidRDefault="0075477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54772" w:rsidRDefault="0075477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54772" w:rsidRDefault="0075477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54772" w:rsidRDefault="0075477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54772" w:rsidRDefault="0075477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54772" w:rsidRDefault="0075477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54772" w:rsidRDefault="0075477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54772" w:rsidRDefault="0075477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54772" w:rsidRDefault="0075477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54772" w:rsidRDefault="0075477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54772" w:rsidRDefault="0075477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54772" w:rsidRDefault="0075477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54772" w:rsidRDefault="0075477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54772" w:rsidRDefault="00754772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754772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754772" w:rsidRDefault="00C240A4">
      <w:pPr>
        <w:ind w:firstLineChars="1600" w:firstLine="448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754772" w:rsidRDefault="0075477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80"/>
        <w:gridCol w:w="3001"/>
        <w:gridCol w:w="1051"/>
        <w:gridCol w:w="1051"/>
        <w:gridCol w:w="1051"/>
        <w:gridCol w:w="1051"/>
        <w:gridCol w:w="1051"/>
      </w:tblGrid>
      <w:tr w:rsidR="00754772">
        <w:tc>
          <w:tcPr>
            <w:tcW w:w="6000" w:type="dxa"/>
            <w:vMerge w:val="restart"/>
            <w:shd w:val="clear" w:color="auto" w:fill="D9D9D9"/>
          </w:tcPr>
          <w:p w:rsidR="00754772" w:rsidRDefault="00C240A4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754772" w:rsidRDefault="00C240A4"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754772" w:rsidRDefault="00C240A4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54772">
        <w:tc>
          <w:tcPr>
            <w:tcW w:w="2079" w:type="dxa"/>
            <w:vMerge/>
          </w:tcPr>
          <w:p w:rsidR="00754772" w:rsidRDefault="00754772">
            <w:pPr>
              <w:spacing w:after="0" w:line="240" w:lineRule="auto"/>
            </w:pPr>
          </w:p>
        </w:tc>
        <w:tc>
          <w:tcPr>
            <w:tcW w:w="2079" w:type="dxa"/>
            <w:vMerge/>
          </w:tcPr>
          <w:p w:rsidR="00754772" w:rsidRDefault="00754772">
            <w:pPr>
              <w:spacing w:after="0" w:line="240" w:lineRule="auto"/>
            </w:pPr>
          </w:p>
        </w:tc>
        <w:tc>
          <w:tcPr>
            <w:tcW w:w="0" w:type="dxa"/>
            <w:shd w:val="clear" w:color="auto" w:fill="D9D9D9"/>
          </w:tcPr>
          <w:p w:rsidR="00754772" w:rsidRDefault="00C240A4">
            <w:pPr>
              <w:spacing w:after="0" w:line="240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754772" w:rsidRDefault="00C240A4">
            <w:pPr>
              <w:spacing w:after="0" w:line="240" w:lineRule="auto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754772" w:rsidRDefault="00C240A4">
            <w:pPr>
              <w:spacing w:after="0" w:line="240" w:lineRule="auto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754772" w:rsidRDefault="00C240A4">
            <w:pPr>
              <w:spacing w:after="0" w:line="240" w:lineRule="auto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754772" w:rsidRDefault="00C240A4">
            <w:pPr>
              <w:spacing w:after="0" w:line="240" w:lineRule="auto"/>
              <w:jc w:val="center"/>
            </w:pPr>
            <w:r>
              <w:rPr>
                <w:b/>
              </w:rPr>
              <w:t>9</w:t>
            </w:r>
          </w:p>
        </w:tc>
      </w:tr>
      <w:tr w:rsidR="00754772">
        <w:tc>
          <w:tcPr>
            <w:tcW w:w="14553" w:type="dxa"/>
            <w:gridSpan w:val="7"/>
            <w:shd w:val="clear" w:color="auto" w:fill="FFFFB3"/>
          </w:tcPr>
          <w:p w:rsidR="00754772" w:rsidRDefault="00C240A4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754772">
        <w:tc>
          <w:tcPr>
            <w:tcW w:w="2079" w:type="dxa"/>
            <w:vMerge w:val="restart"/>
          </w:tcPr>
          <w:p w:rsidR="00754772" w:rsidRDefault="00C240A4">
            <w:pPr>
              <w:spacing w:after="0" w:line="240" w:lineRule="auto"/>
            </w:pPr>
            <w:r>
              <w:t>Русский язык и литература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754772">
        <w:tc>
          <w:tcPr>
            <w:tcW w:w="2079" w:type="dxa"/>
            <w:vMerge/>
          </w:tcPr>
          <w:p w:rsidR="00754772" w:rsidRDefault="00754772">
            <w:pPr>
              <w:spacing w:after="0" w:line="240" w:lineRule="auto"/>
            </w:pP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754772">
        <w:tc>
          <w:tcPr>
            <w:tcW w:w="2079" w:type="dxa"/>
            <w:vMerge w:val="restart"/>
          </w:tcPr>
          <w:p w:rsidR="00754772" w:rsidRDefault="00C240A4">
            <w:pPr>
              <w:spacing w:after="0" w:line="240" w:lineRule="auto"/>
            </w:pPr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 xml:space="preserve">Родной </w:t>
            </w:r>
            <w:r>
              <w:t>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754772">
        <w:tc>
          <w:tcPr>
            <w:tcW w:w="2079" w:type="dxa"/>
            <w:vMerge/>
          </w:tcPr>
          <w:p w:rsidR="00754772" w:rsidRDefault="00754772">
            <w:pPr>
              <w:spacing w:after="0" w:line="240" w:lineRule="auto"/>
            </w:pP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Родная литература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54772"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Иностранные языки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754772">
        <w:tc>
          <w:tcPr>
            <w:tcW w:w="2079" w:type="dxa"/>
            <w:vMerge w:val="restart"/>
          </w:tcPr>
          <w:p w:rsidR="00754772" w:rsidRDefault="00C240A4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754772">
        <w:tc>
          <w:tcPr>
            <w:tcW w:w="2079" w:type="dxa"/>
            <w:vMerge/>
          </w:tcPr>
          <w:p w:rsidR="00754772" w:rsidRDefault="00754772">
            <w:pPr>
              <w:spacing w:after="0" w:line="240" w:lineRule="auto"/>
            </w:pP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Алгебра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754772">
        <w:tc>
          <w:tcPr>
            <w:tcW w:w="2079" w:type="dxa"/>
            <w:vMerge/>
          </w:tcPr>
          <w:p w:rsidR="00754772" w:rsidRDefault="00754772">
            <w:pPr>
              <w:spacing w:after="0" w:line="240" w:lineRule="auto"/>
            </w:pP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Геометрия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754772">
        <w:tc>
          <w:tcPr>
            <w:tcW w:w="2079" w:type="dxa"/>
            <w:vMerge/>
          </w:tcPr>
          <w:p w:rsidR="00754772" w:rsidRDefault="00754772">
            <w:pPr>
              <w:spacing w:after="0" w:line="240" w:lineRule="auto"/>
            </w:pP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Вероятность и</w:t>
            </w:r>
            <w:r>
              <w:t xml:space="preserve"> статистика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54772">
        <w:tc>
          <w:tcPr>
            <w:tcW w:w="2079" w:type="dxa"/>
            <w:vMerge/>
          </w:tcPr>
          <w:p w:rsidR="00754772" w:rsidRDefault="00754772">
            <w:pPr>
              <w:spacing w:after="0" w:line="240" w:lineRule="auto"/>
            </w:pP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54772">
        <w:tc>
          <w:tcPr>
            <w:tcW w:w="2079" w:type="dxa"/>
            <w:vMerge w:val="restart"/>
          </w:tcPr>
          <w:p w:rsidR="00754772" w:rsidRDefault="00C240A4">
            <w:pPr>
              <w:spacing w:after="0" w:line="240" w:lineRule="auto"/>
            </w:pPr>
            <w:r>
              <w:t>Общественно-научные предметы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754772">
        <w:tc>
          <w:tcPr>
            <w:tcW w:w="2079" w:type="dxa"/>
            <w:vMerge/>
          </w:tcPr>
          <w:p w:rsidR="00754772" w:rsidRDefault="00754772">
            <w:pPr>
              <w:spacing w:after="0" w:line="240" w:lineRule="auto"/>
            </w:pP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54772">
        <w:tc>
          <w:tcPr>
            <w:tcW w:w="2079" w:type="dxa"/>
            <w:vMerge/>
          </w:tcPr>
          <w:p w:rsidR="00754772" w:rsidRDefault="00754772">
            <w:pPr>
              <w:spacing w:after="0" w:line="240" w:lineRule="auto"/>
            </w:pP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754772">
        <w:tc>
          <w:tcPr>
            <w:tcW w:w="2079" w:type="dxa"/>
            <w:vMerge w:val="restart"/>
          </w:tcPr>
          <w:p w:rsidR="00754772" w:rsidRDefault="00C240A4">
            <w:pPr>
              <w:spacing w:after="0" w:line="240" w:lineRule="auto"/>
            </w:pPr>
            <w:r>
              <w:t>Естественно-научные предметы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754772">
        <w:tc>
          <w:tcPr>
            <w:tcW w:w="2079" w:type="dxa"/>
            <w:vMerge/>
          </w:tcPr>
          <w:p w:rsidR="00754772" w:rsidRDefault="00754772">
            <w:pPr>
              <w:spacing w:after="0" w:line="240" w:lineRule="auto"/>
            </w:pP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Химия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754772">
        <w:tc>
          <w:tcPr>
            <w:tcW w:w="2079" w:type="dxa"/>
            <w:vMerge/>
          </w:tcPr>
          <w:p w:rsidR="00754772" w:rsidRDefault="00754772">
            <w:pPr>
              <w:spacing w:after="0" w:line="240" w:lineRule="auto"/>
            </w:pP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754772">
        <w:tc>
          <w:tcPr>
            <w:tcW w:w="2079" w:type="dxa"/>
            <w:vMerge w:val="restart"/>
          </w:tcPr>
          <w:p w:rsidR="00754772" w:rsidRDefault="00C240A4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 xml:space="preserve">Изобразительное </w:t>
            </w:r>
            <w:r>
              <w:t>искусство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754772">
        <w:tc>
          <w:tcPr>
            <w:tcW w:w="2079" w:type="dxa"/>
            <w:vMerge/>
          </w:tcPr>
          <w:p w:rsidR="00754772" w:rsidRDefault="00754772">
            <w:pPr>
              <w:spacing w:after="0" w:line="240" w:lineRule="auto"/>
            </w:pP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754772"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54772"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754772"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54772"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 xml:space="preserve">Основы духовно-нравственной культуры </w:t>
            </w:r>
            <w:r>
              <w:t>народов России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</w:pPr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754772">
        <w:tc>
          <w:tcPr>
            <w:tcW w:w="4158" w:type="dxa"/>
            <w:gridSpan w:val="2"/>
            <w:shd w:val="clear" w:color="auto" w:fill="00FF00"/>
          </w:tcPr>
          <w:p w:rsidR="00754772" w:rsidRDefault="00C240A4">
            <w:pPr>
              <w:spacing w:after="0" w:line="240" w:lineRule="auto"/>
            </w:pPr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754772" w:rsidRDefault="00C240A4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754772" w:rsidRDefault="00C240A4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754772" w:rsidRDefault="00C240A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:rsidR="00754772" w:rsidRDefault="00C240A4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754772" w:rsidRDefault="00C240A4">
            <w:pPr>
              <w:spacing w:after="0" w:line="240" w:lineRule="auto"/>
              <w:jc w:val="center"/>
            </w:pPr>
            <w:r>
              <w:t>36</w:t>
            </w:r>
          </w:p>
        </w:tc>
      </w:tr>
      <w:tr w:rsidR="00754772">
        <w:tc>
          <w:tcPr>
            <w:tcW w:w="14553" w:type="dxa"/>
            <w:gridSpan w:val="7"/>
            <w:shd w:val="clear" w:color="auto" w:fill="FFFFB3"/>
          </w:tcPr>
          <w:p w:rsidR="00754772" w:rsidRDefault="00C240A4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754772">
        <w:tc>
          <w:tcPr>
            <w:tcW w:w="4158" w:type="dxa"/>
            <w:gridSpan w:val="2"/>
            <w:shd w:val="clear" w:color="auto" w:fill="D9D9D9"/>
          </w:tcPr>
          <w:p w:rsidR="00754772" w:rsidRDefault="00C240A4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754772" w:rsidRDefault="00754772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D9D9D9"/>
          </w:tcPr>
          <w:p w:rsidR="00754772" w:rsidRDefault="00754772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D9D9D9"/>
          </w:tcPr>
          <w:p w:rsidR="00754772" w:rsidRDefault="00754772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D9D9D9"/>
          </w:tcPr>
          <w:p w:rsidR="00754772" w:rsidRDefault="00754772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D9D9D9"/>
          </w:tcPr>
          <w:p w:rsidR="00754772" w:rsidRDefault="00754772">
            <w:pPr>
              <w:spacing w:after="0" w:line="240" w:lineRule="auto"/>
            </w:pPr>
          </w:p>
        </w:tc>
      </w:tr>
      <w:tr w:rsidR="00754772">
        <w:tc>
          <w:tcPr>
            <w:tcW w:w="4158" w:type="dxa"/>
            <w:gridSpan w:val="2"/>
          </w:tcPr>
          <w:p w:rsidR="00754772" w:rsidRDefault="00C240A4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754772">
        <w:tc>
          <w:tcPr>
            <w:tcW w:w="4158" w:type="dxa"/>
            <w:gridSpan w:val="2"/>
          </w:tcPr>
          <w:p w:rsidR="00754772" w:rsidRDefault="00C240A4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754772">
        <w:tc>
          <w:tcPr>
            <w:tcW w:w="4158" w:type="dxa"/>
            <w:gridSpan w:val="2"/>
          </w:tcPr>
          <w:p w:rsidR="00754772" w:rsidRDefault="00C240A4">
            <w:pPr>
              <w:spacing w:after="0" w:line="240" w:lineRule="auto"/>
            </w:pPr>
            <w:r>
              <w:t>Родная литература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754772">
        <w:tc>
          <w:tcPr>
            <w:tcW w:w="4158" w:type="dxa"/>
            <w:gridSpan w:val="2"/>
            <w:shd w:val="clear" w:color="auto" w:fill="00FF00"/>
          </w:tcPr>
          <w:p w:rsidR="00754772" w:rsidRDefault="00C240A4">
            <w:pPr>
              <w:spacing w:after="0" w:line="240" w:lineRule="auto"/>
            </w:pPr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754772">
        <w:tc>
          <w:tcPr>
            <w:tcW w:w="4158" w:type="dxa"/>
            <w:gridSpan w:val="2"/>
            <w:shd w:val="clear" w:color="auto" w:fill="00FF00"/>
          </w:tcPr>
          <w:p w:rsidR="00754772" w:rsidRDefault="00C240A4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754772" w:rsidRDefault="00C240A4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754772" w:rsidRDefault="00C240A4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754772" w:rsidRDefault="00C240A4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754772" w:rsidRDefault="00C240A4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754772" w:rsidRDefault="00C240A4">
            <w:pPr>
              <w:spacing w:after="0" w:line="240" w:lineRule="auto"/>
              <w:jc w:val="center"/>
            </w:pPr>
            <w:r>
              <w:t>36</w:t>
            </w:r>
          </w:p>
        </w:tc>
      </w:tr>
      <w:tr w:rsidR="00754772">
        <w:tc>
          <w:tcPr>
            <w:tcW w:w="4158" w:type="dxa"/>
            <w:gridSpan w:val="2"/>
            <w:shd w:val="clear" w:color="auto" w:fill="FCE3FC"/>
          </w:tcPr>
          <w:p w:rsidR="00754772" w:rsidRDefault="00C240A4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754772" w:rsidRDefault="00C240A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754772" w:rsidRDefault="00C240A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754772" w:rsidRDefault="00C240A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754772" w:rsidRDefault="00C240A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754772" w:rsidRDefault="00C240A4">
            <w:pPr>
              <w:spacing w:after="0" w:line="240" w:lineRule="auto"/>
              <w:jc w:val="center"/>
            </w:pPr>
            <w:r>
              <w:t>34</w:t>
            </w:r>
          </w:p>
        </w:tc>
      </w:tr>
      <w:tr w:rsidR="00754772">
        <w:tc>
          <w:tcPr>
            <w:tcW w:w="4158" w:type="dxa"/>
            <w:gridSpan w:val="2"/>
            <w:shd w:val="clear" w:color="auto" w:fill="FCE3FC"/>
          </w:tcPr>
          <w:p w:rsidR="00754772" w:rsidRDefault="00C240A4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754772" w:rsidRDefault="00C240A4">
            <w:pPr>
              <w:spacing w:after="0" w:line="240" w:lineRule="auto"/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754772" w:rsidRDefault="00C240A4">
            <w:pPr>
              <w:spacing w:after="0" w:line="240" w:lineRule="auto"/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754772" w:rsidRDefault="00C240A4">
            <w:pPr>
              <w:spacing w:after="0" w:line="240" w:lineRule="auto"/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754772" w:rsidRDefault="00C240A4">
            <w:pPr>
              <w:spacing w:after="0" w:line="240" w:lineRule="auto"/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754772" w:rsidRDefault="00C240A4">
            <w:pPr>
              <w:spacing w:after="0" w:line="240" w:lineRule="auto"/>
              <w:jc w:val="center"/>
            </w:pPr>
            <w:r>
              <w:t>1224</w:t>
            </w:r>
          </w:p>
        </w:tc>
      </w:tr>
    </w:tbl>
    <w:p w:rsidR="00754772" w:rsidRDefault="00C240A4">
      <w:r>
        <w:br w:type="page"/>
      </w:r>
    </w:p>
    <w:p w:rsidR="00754772" w:rsidRDefault="00C240A4">
      <w:pPr>
        <w:ind w:firstLineChars="400" w:firstLine="1280"/>
      </w:pPr>
      <w:r>
        <w:rPr>
          <w:b/>
          <w:sz w:val="32"/>
        </w:rPr>
        <w:lastRenderedPageBreak/>
        <w:t>План внеурочной деятельности (недельный)</w:t>
      </w:r>
    </w:p>
    <w:p w:rsidR="00754772" w:rsidRDefault="00C240A4">
      <w:r>
        <w:t xml:space="preserve">Муниципальное бюджетное общеобразовательное учреждение </w:t>
      </w:r>
      <w:r>
        <w:t>«Чуру-Барышевская основная  общеобразовательная школа» Апастовского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15"/>
        <w:gridCol w:w="1525"/>
        <w:gridCol w:w="1524"/>
        <w:gridCol w:w="1524"/>
        <w:gridCol w:w="1524"/>
        <w:gridCol w:w="1524"/>
      </w:tblGrid>
      <w:tr w:rsidR="00754772">
        <w:tc>
          <w:tcPr>
            <w:tcW w:w="4158" w:type="dxa"/>
            <w:vMerge w:val="restart"/>
            <w:shd w:val="clear" w:color="auto" w:fill="D9D9D9"/>
          </w:tcPr>
          <w:p w:rsidR="00754772" w:rsidRDefault="00C240A4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:rsidR="00754772" w:rsidRDefault="00754772">
            <w:pPr>
              <w:spacing w:after="0" w:line="240" w:lineRule="auto"/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754772" w:rsidRDefault="00C240A4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54772">
        <w:tc>
          <w:tcPr>
            <w:tcW w:w="4158" w:type="dxa"/>
            <w:vMerge/>
          </w:tcPr>
          <w:p w:rsidR="00754772" w:rsidRDefault="00754772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D9D9D9"/>
          </w:tcPr>
          <w:p w:rsidR="00754772" w:rsidRDefault="00C240A4">
            <w:pPr>
              <w:spacing w:after="0" w:line="240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754772" w:rsidRDefault="00C240A4">
            <w:pPr>
              <w:spacing w:after="0" w:line="240" w:lineRule="auto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754772" w:rsidRDefault="00C240A4">
            <w:pPr>
              <w:spacing w:after="0" w:line="240" w:lineRule="auto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754772" w:rsidRDefault="00C240A4">
            <w:pPr>
              <w:spacing w:after="0" w:line="240" w:lineRule="auto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754772" w:rsidRDefault="00C240A4">
            <w:pPr>
              <w:spacing w:after="0" w:line="240" w:lineRule="auto"/>
              <w:jc w:val="center"/>
            </w:pPr>
            <w:r>
              <w:rPr>
                <w:b/>
              </w:rPr>
              <w:t>9</w:t>
            </w:r>
          </w:p>
        </w:tc>
      </w:tr>
      <w:tr w:rsidR="00754772">
        <w:tc>
          <w:tcPr>
            <w:tcW w:w="4158" w:type="dxa"/>
          </w:tcPr>
          <w:p w:rsidR="00754772" w:rsidRDefault="00C240A4">
            <w:pPr>
              <w:spacing w:after="0" w:line="240" w:lineRule="auto"/>
            </w:pPr>
            <w:r>
              <w:t>Разговор о важном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54772">
        <w:tc>
          <w:tcPr>
            <w:tcW w:w="4158" w:type="dxa"/>
          </w:tcPr>
          <w:p w:rsidR="00754772" w:rsidRDefault="00C240A4">
            <w:pPr>
              <w:spacing w:after="0" w:line="240" w:lineRule="auto"/>
            </w:pPr>
            <w:r>
              <w:t>Россия-Мои горизонты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54772">
        <w:tc>
          <w:tcPr>
            <w:tcW w:w="4158" w:type="dxa"/>
          </w:tcPr>
          <w:p w:rsidR="00754772" w:rsidRDefault="00C240A4">
            <w:pPr>
              <w:spacing w:after="0" w:line="240" w:lineRule="auto"/>
            </w:pPr>
            <w:r>
              <w:t>Функциональная грамотность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754772">
        <w:tc>
          <w:tcPr>
            <w:tcW w:w="4158" w:type="dxa"/>
          </w:tcPr>
          <w:p w:rsidR="00754772" w:rsidRDefault="00C240A4">
            <w:pPr>
              <w:spacing w:after="0" w:line="240" w:lineRule="auto"/>
            </w:pPr>
            <w:r>
              <w:t>Агрокласс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754772">
        <w:tc>
          <w:tcPr>
            <w:tcW w:w="4158" w:type="dxa"/>
          </w:tcPr>
          <w:p w:rsidR="00754772" w:rsidRDefault="00C240A4">
            <w:pPr>
              <w:spacing w:after="0" w:line="240" w:lineRule="auto"/>
            </w:pPr>
            <w:r>
              <w:t>ЮИД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754772">
        <w:tc>
          <w:tcPr>
            <w:tcW w:w="4158" w:type="dxa"/>
          </w:tcPr>
          <w:p w:rsidR="00754772" w:rsidRDefault="00C240A4">
            <w:pPr>
              <w:spacing w:after="0" w:line="240" w:lineRule="auto"/>
            </w:pPr>
            <w:r>
              <w:t>Ялкын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754772" w:rsidRDefault="00C240A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54772">
        <w:tc>
          <w:tcPr>
            <w:tcW w:w="4158" w:type="dxa"/>
            <w:shd w:val="clear" w:color="auto" w:fill="00FF00"/>
          </w:tcPr>
          <w:p w:rsidR="00754772" w:rsidRDefault="00C240A4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754772" w:rsidRDefault="00C240A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754772" w:rsidRDefault="00C240A4">
            <w:pPr>
              <w:spacing w:after="0" w:line="240" w:lineRule="auto"/>
              <w:jc w:val="center"/>
            </w:pPr>
            <w:r>
              <w:t>3</w:t>
            </w:r>
          </w:p>
        </w:tc>
      </w:tr>
    </w:tbl>
    <w:p w:rsidR="00754772" w:rsidRDefault="00754772"/>
    <w:p w:rsidR="00754772" w:rsidRDefault="00754772"/>
    <w:p w:rsidR="00754772" w:rsidRDefault="00754772"/>
    <w:p w:rsidR="00754772" w:rsidRDefault="00754772"/>
    <w:p w:rsidR="00754772" w:rsidRDefault="00754772"/>
    <w:p w:rsidR="00754772" w:rsidRDefault="00754772"/>
    <w:p w:rsidR="00754772" w:rsidRDefault="00754772"/>
    <w:p w:rsidR="00754772" w:rsidRDefault="00754772"/>
    <w:p w:rsidR="00754772" w:rsidRDefault="00754772"/>
    <w:p w:rsidR="00754772" w:rsidRDefault="00754772"/>
    <w:p w:rsidR="00754772" w:rsidRDefault="00754772"/>
    <w:p w:rsidR="00754772" w:rsidRDefault="00754772"/>
    <w:p w:rsidR="00754772" w:rsidRDefault="00754772"/>
    <w:p w:rsidR="00754772" w:rsidRDefault="00754772"/>
    <w:p w:rsidR="00754772" w:rsidRDefault="00754772"/>
    <w:p w:rsidR="00754772" w:rsidRDefault="00754772"/>
    <w:p w:rsidR="00754772" w:rsidRDefault="00754772"/>
    <w:p w:rsidR="00754772" w:rsidRDefault="00754772"/>
    <w:p w:rsidR="00754772" w:rsidRDefault="00754772"/>
    <w:p w:rsidR="00754772" w:rsidRDefault="00754772"/>
    <w:p w:rsidR="00754772" w:rsidRDefault="00754772"/>
    <w:p w:rsidR="00754772" w:rsidRDefault="00754772"/>
    <w:p w:rsidR="00754772" w:rsidRDefault="00754772"/>
    <w:p w:rsidR="00754772" w:rsidRDefault="00754772"/>
    <w:p w:rsidR="00754772" w:rsidRDefault="00754772">
      <w:pPr>
        <w:spacing w:before="144" w:after="28"/>
        <w:ind w:left="930"/>
        <w:rPr>
          <w:rFonts w:ascii="Times New Roman" w:hAnsi="Times New Roman" w:cs="Times New Roman"/>
          <w:bCs/>
          <w:spacing w:val="-3"/>
          <w:sz w:val="28"/>
        </w:rPr>
      </w:pPr>
    </w:p>
    <w:p w:rsidR="00754772" w:rsidRDefault="00754772">
      <w:pPr>
        <w:spacing w:before="144" w:after="28"/>
        <w:ind w:left="930"/>
        <w:rPr>
          <w:rFonts w:ascii="Times New Roman" w:hAnsi="Times New Roman" w:cs="Times New Roman"/>
          <w:bCs/>
          <w:spacing w:val="-3"/>
          <w:sz w:val="28"/>
        </w:rPr>
      </w:pPr>
    </w:p>
    <w:p w:rsidR="00754772" w:rsidRDefault="00C240A4">
      <w:pPr>
        <w:spacing w:before="144" w:after="28"/>
        <w:ind w:left="930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pacing w:val="-3"/>
          <w:sz w:val="28"/>
        </w:rPr>
        <w:lastRenderedPageBreak/>
        <w:t>Формы</w:t>
      </w:r>
      <w:r>
        <w:rPr>
          <w:rFonts w:ascii="Times New Roman" w:hAnsi="Times New Roman" w:cs="Times New Roman"/>
          <w:bCs/>
          <w:spacing w:val="-19"/>
          <w:sz w:val="28"/>
        </w:rPr>
        <w:t xml:space="preserve"> </w:t>
      </w:r>
      <w:r>
        <w:rPr>
          <w:rFonts w:ascii="Times New Roman" w:hAnsi="Times New Roman" w:cs="Times New Roman"/>
          <w:bCs/>
          <w:spacing w:val="-3"/>
          <w:sz w:val="28"/>
        </w:rPr>
        <w:t>промежуточной</w:t>
      </w:r>
      <w:r>
        <w:rPr>
          <w:rFonts w:ascii="Times New Roman" w:hAnsi="Times New Roman" w:cs="Times New Roman"/>
          <w:bCs/>
          <w:spacing w:val="-15"/>
          <w:sz w:val="28"/>
        </w:rPr>
        <w:t xml:space="preserve"> </w:t>
      </w:r>
      <w:r>
        <w:rPr>
          <w:rFonts w:ascii="Times New Roman" w:hAnsi="Times New Roman" w:cs="Times New Roman"/>
          <w:bCs/>
          <w:spacing w:val="-2"/>
          <w:sz w:val="28"/>
        </w:rPr>
        <w:t>аттестации</w:t>
      </w:r>
      <w:r>
        <w:rPr>
          <w:rFonts w:ascii="Times New Roman" w:hAnsi="Times New Roman" w:cs="Times New Roman"/>
          <w:bCs/>
          <w:spacing w:val="-17"/>
          <w:sz w:val="28"/>
        </w:rPr>
        <w:t xml:space="preserve"> </w:t>
      </w:r>
      <w:r>
        <w:rPr>
          <w:rFonts w:ascii="Times New Roman" w:hAnsi="Times New Roman" w:cs="Times New Roman"/>
          <w:bCs/>
          <w:spacing w:val="-2"/>
          <w:sz w:val="28"/>
        </w:rPr>
        <w:t>учащихся</w:t>
      </w:r>
      <w:r>
        <w:rPr>
          <w:rFonts w:ascii="Times New Roman" w:hAnsi="Times New Roman" w:cs="Times New Roman"/>
          <w:bCs/>
          <w:spacing w:val="-13"/>
          <w:sz w:val="28"/>
        </w:rPr>
        <w:t xml:space="preserve"> </w:t>
      </w:r>
      <w:r>
        <w:rPr>
          <w:rFonts w:ascii="Times New Roman" w:hAnsi="Times New Roman" w:cs="Times New Roman"/>
          <w:bCs/>
          <w:spacing w:val="-2"/>
          <w:sz w:val="28"/>
        </w:rPr>
        <w:t>основного</w:t>
      </w:r>
      <w:r>
        <w:rPr>
          <w:rFonts w:ascii="Times New Roman" w:hAnsi="Times New Roman" w:cs="Times New Roman"/>
          <w:bCs/>
          <w:spacing w:val="-16"/>
          <w:sz w:val="28"/>
        </w:rPr>
        <w:t xml:space="preserve"> </w:t>
      </w:r>
      <w:r>
        <w:rPr>
          <w:rFonts w:ascii="Times New Roman" w:hAnsi="Times New Roman" w:cs="Times New Roman"/>
          <w:bCs/>
          <w:spacing w:val="-2"/>
          <w:sz w:val="28"/>
        </w:rPr>
        <w:t>общего</w:t>
      </w:r>
      <w:r>
        <w:rPr>
          <w:rFonts w:ascii="Times New Roman" w:hAnsi="Times New Roman" w:cs="Times New Roman"/>
          <w:bCs/>
          <w:spacing w:val="-11"/>
          <w:sz w:val="28"/>
        </w:rPr>
        <w:t xml:space="preserve"> </w:t>
      </w:r>
      <w:r>
        <w:rPr>
          <w:rFonts w:ascii="Times New Roman" w:hAnsi="Times New Roman" w:cs="Times New Roman"/>
          <w:bCs/>
          <w:spacing w:val="-2"/>
          <w:sz w:val="28"/>
        </w:rPr>
        <w:t>образования</w:t>
      </w: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1087"/>
        <w:gridCol w:w="6521"/>
      </w:tblGrid>
      <w:tr w:rsidR="00754772">
        <w:trPr>
          <w:trHeight w:val="1490"/>
        </w:trPr>
        <w:tc>
          <w:tcPr>
            <w:tcW w:w="2850" w:type="dxa"/>
          </w:tcPr>
          <w:p w:rsidR="00754772" w:rsidRDefault="00C240A4">
            <w:pPr>
              <w:pStyle w:val="TableParagraph"/>
              <w:spacing w:line="270" w:lineRule="exact"/>
              <w:ind w:left="172" w:right="154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87" w:type="dxa"/>
          </w:tcPr>
          <w:p w:rsidR="00754772" w:rsidRDefault="00C240A4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spacing w:after="0" w:line="268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before="17" w:after="0" w:line="240" w:lineRule="auto"/>
              <w:ind w:left="352"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spacing w:before="24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spacing w:before="24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spacing w:before="21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521" w:type="dxa"/>
          </w:tcPr>
          <w:p w:rsidR="00754772" w:rsidRDefault="00C240A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/годовая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54772" w:rsidRDefault="00C240A4">
            <w:pPr>
              <w:pStyle w:val="TableParagraph"/>
              <w:spacing w:before="17" w:line="261" w:lineRule="auto"/>
              <w:ind w:left="115" w:right="350"/>
              <w:rPr>
                <w:sz w:val="24"/>
              </w:rPr>
            </w:pPr>
            <w:r>
              <w:rPr>
                <w:sz w:val="24"/>
              </w:rPr>
              <w:t>диктант с грамматическим заданием /годовая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/годовая оценка</w:t>
            </w:r>
          </w:p>
          <w:p w:rsidR="00754772" w:rsidRDefault="00C240A4">
            <w:pPr>
              <w:pStyle w:val="TableParagraph"/>
              <w:spacing w:line="254" w:lineRule="auto"/>
              <w:ind w:left="115" w:right="2676"/>
              <w:rPr>
                <w:sz w:val="24"/>
              </w:rPr>
            </w:pPr>
            <w:r>
              <w:rPr>
                <w:sz w:val="24"/>
              </w:rPr>
              <w:t>изложение /годовая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54772">
        <w:trPr>
          <w:trHeight w:val="1487"/>
        </w:trPr>
        <w:tc>
          <w:tcPr>
            <w:tcW w:w="2850" w:type="dxa"/>
          </w:tcPr>
          <w:p w:rsidR="00754772" w:rsidRDefault="00C240A4">
            <w:pPr>
              <w:pStyle w:val="TableParagraph"/>
              <w:spacing w:line="270" w:lineRule="exact"/>
              <w:ind w:left="172" w:right="155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087" w:type="dxa"/>
          </w:tcPr>
          <w:p w:rsidR="00754772" w:rsidRDefault="00C240A4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spacing w:after="0" w:line="268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spacing w:before="19" w:after="0" w:line="240" w:lineRule="auto"/>
              <w:ind w:left="352"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spacing w:before="19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spacing w:before="24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spacing w:before="22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521" w:type="dxa"/>
          </w:tcPr>
          <w:p w:rsidR="00754772" w:rsidRDefault="00C240A4">
            <w:pPr>
              <w:pStyle w:val="TableParagraph"/>
              <w:spacing w:line="256" w:lineRule="auto"/>
              <w:ind w:left="115" w:right="1711"/>
              <w:rPr>
                <w:sz w:val="24"/>
              </w:rPr>
            </w:pPr>
            <w:r>
              <w:rPr>
                <w:sz w:val="24"/>
              </w:rPr>
              <w:t>тестирование / 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 / 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сочинение-рассуждение/годовая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сочинение-рассуждение/годовая</w:t>
            </w:r>
            <w:r>
              <w:rPr>
                <w:sz w:val="24"/>
              </w:rPr>
              <w:t xml:space="preserve"> оценка</w:t>
            </w:r>
          </w:p>
          <w:p w:rsidR="00754772" w:rsidRDefault="00C240A4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54772">
        <w:trPr>
          <w:trHeight w:val="1490"/>
        </w:trPr>
        <w:tc>
          <w:tcPr>
            <w:tcW w:w="2850" w:type="dxa"/>
          </w:tcPr>
          <w:p w:rsidR="00754772" w:rsidRDefault="00C240A4">
            <w:pPr>
              <w:pStyle w:val="TableParagraph"/>
              <w:spacing w:line="240" w:lineRule="auto"/>
              <w:ind w:left="209" w:right="190" w:firstLine="2"/>
              <w:jc w:val="center"/>
              <w:rPr>
                <w:sz w:val="24"/>
              </w:rPr>
            </w:pPr>
            <w:r>
              <w:rPr>
                <w:sz w:val="24"/>
              </w:rPr>
              <w:t>Родной язык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087" w:type="dxa"/>
          </w:tcPr>
          <w:p w:rsidR="00754772" w:rsidRDefault="00C240A4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spacing w:after="0" w:line="273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14" w:after="0" w:line="240" w:lineRule="auto"/>
              <w:ind w:left="352"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spacing w:before="24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spacing w:before="22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spacing w:before="19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521" w:type="dxa"/>
          </w:tcPr>
          <w:p w:rsidR="00754772" w:rsidRDefault="00C240A4">
            <w:pPr>
              <w:pStyle w:val="TableParagraph"/>
              <w:spacing w:line="27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/годовая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54772" w:rsidRDefault="00C240A4">
            <w:pPr>
              <w:pStyle w:val="TableParagraph"/>
              <w:spacing w:before="14" w:line="256" w:lineRule="auto"/>
              <w:ind w:left="115" w:right="3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диктант с грамматическим </w:t>
            </w:r>
            <w:r>
              <w:rPr>
                <w:sz w:val="24"/>
              </w:rPr>
              <w:t>заданием/годовая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 с грамматическим заданием/годовая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изложение/годовая оценка</w:t>
            </w:r>
          </w:p>
          <w:p w:rsidR="00754772" w:rsidRDefault="00C240A4">
            <w:pPr>
              <w:pStyle w:val="TableParagraph"/>
              <w:spacing w:line="276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-годовая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54772">
        <w:trPr>
          <w:trHeight w:val="1565"/>
        </w:trPr>
        <w:tc>
          <w:tcPr>
            <w:tcW w:w="2850" w:type="dxa"/>
          </w:tcPr>
          <w:p w:rsidR="00754772" w:rsidRDefault="00C240A4">
            <w:pPr>
              <w:pStyle w:val="TableParagraph"/>
              <w:spacing w:line="273" w:lineRule="exact"/>
              <w:ind w:left="172" w:right="153"/>
              <w:jc w:val="center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087" w:type="dxa"/>
          </w:tcPr>
          <w:p w:rsidR="00754772" w:rsidRDefault="00C240A4">
            <w:pPr>
              <w:pStyle w:val="TableParagraph"/>
              <w:numPr>
                <w:ilvl w:val="0"/>
                <w:numId w:val="4"/>
              </w:numPr>
              <w:tabs>
                <w:tab w:val="left" w:pos="382"/>
              </w:tabs>
              <w:spacing w:after="0" w:line="270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before="14" w:after="0" w:line="240" w:lineRule="auto"/>
              <w:ind w:left="352"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4"/>
              </w:numPr>
              <w:tabs>
                <w:tab w:val="left" w:pos="382"/>
              </w:tabs>
              <w:spacing w:before="24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4"/>
              </w:numPr>
              <w:tabs>
                <w:tab w:val="left" w:pos="382"/>
              </w:tabs>
              <w:spacing w:before="22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4"/>
              </w:numPr>
              <w:tabs>
                <w:tab w:val="left" w:pos="382"/>
              </w:tabs>
              <w:spacing w:before="21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521" w:type="dxa"/>
          </w:tcPr>
          <w:p w:rsidR="00754772" w:rsidRDefault="00C240A4">
            <w:pPr>
              <w:pStyle w:val="TableParagraph"/>
              <w:spacing w:line="256" w:lineRule="auto"/>
              <w:ind w:left="115" w:right="2671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 / 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 / 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54772" w:rsidRDefault="00C240A4">
            <w:pPr>
              <w:pStyle w:val="TableParagraph"/>
              <w:spacing w:line="256" w:lineRule="auto"/>
              <w:ind w:left="115" w:right="1593"/>
              <w:jc w:val="both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 оценка</w:t>
            </w:r>
          </w:p>
        </w:tc>
      </w:tr>
      <w:tr w:rsidR="00754772">
        <w:trPr>
          <w:trHeight w:val="1488"/>
        </w:trPr>
        <w:tc>
          <w:tcPr>
            <w:tcW w:w="2850" w:type="dxa"/>
          </w:tcPr>
          <w:p w:rsidR="00754772" w:rsidRDefault="00C240A4">
            <w:pPr>
              <w:pStyle w:val="TableParagraph"/>
              <w:spacing w:line="273" w:lineRule="exact"/>
              <w:ind w:left="172" w:right="154"/>
              <w:jc w:val="center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87" w:type="dxa"/>
          </w:tcPr>
          <w:p w:rsidR="00754772" w:rsidRDefault="00C240A4">
            <w:pPr>
              <w:pStyle w:val="TableParagraph"/>
              <w:numPr>
                <w:ilvl w:val="0"/>
                <w:numId w:val="5"/>
              </w:numPr>
              <w:tabs>
                <w:tab w:val="left" w:pos="382"/>
              </w:tabs>
              <w:spacing w:after="0" w:line="270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5"/>
              </w:numPr>
              <w:tabs>
                <w:tab w:val="left" w:pos="353"/>
              </w:tabs>
              <w:spacing w:before="15" w:after="0" w:line="240" w:lineRule="auto"/>
              <w:ind w:left="352"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5"/>
              </w:numPr>
              <w:tabs>
                <w:tab w:val="left" w:pos="382"/>
              </w:tabs>
              <w:spacing w:before="24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5"/>
              </w:numPr>
              <w:tabs>
                <w:tab w:val="left" w:pos="382"/>
              </w:tabs>
              <w:spacing w:before="21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5"/>
              </w:numPr>
              <w:tabs>
                <w:tab w:val="left" w:pos="382"/>
              </w:tabs>
              <w:spacing w:before="20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521" w:type="dxa"/>
          </w:tcPr>
          <w:p w:rsidR="00754772" w:rsidRDefault="00C240A4">
            <w:pPr>
              <w:pStyle w:val="TableParagraph"/>
              <w:spacing w:line="256" w:lineRule="auto"/>
              <w:ind w:left="115" w:right="210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работа/годовая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работа/годовая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работа/годовая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54772" w:rsidRDefault="00C240A4">
            <w:pPr>
              <w:pStyle w:val="TableParagraph"/>
              <w:spacing w:line="240" w:lineRule="auto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54772">
        <w:trPr>
          <w:trHeight w:val="1487"/>
        </w:trPr>
        <w:tc>
          <w:tcPr>
            <w:tcW w:w="2850" w:type="dxa"/>
          </w:tcPr>
          <w:p w:rsidR="00754772" w:rsidRDefault="00C240A4">
            <w:pPr>
              <w:pStyle w:val="TableParagraph"/>
              <w:spacing w:line="256" w:lineRule="auto"/>
              <w:ind w:left="372" w:firstLine="436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(алгебра,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геометрия,</w:t>
            </w:r>
          </w:p>
          <w:p w:rsidR="00754772" w:rsidRDefault="00C240A4">
            <w:pPr>
              <w:pStyle w:val="TableParagraph"/>
              <w:spacing w:line="254" w:lineRule="auto"/>
              <w:ind w:left="811" w:right="650" w:hanging="120"/>
              <w:rPr>
                <w:sz w:val="24"/>
              </w:rPr>
            </w:pPr>
            <w:r>
              <w:rPr>
                <w:sz w:val="24"/>
              </w:rPr>
              <w:t>вероятность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статистика)</w:t>
            </w:r>
          </w:p>
        </w:tc>
        <w:tc>
          <w:tcPr>
            <w:tcW w:w="1087" w:type="dxa"/>
          </w:tcPr>
          <w:p w:rsidR="00754772" w:rsidRDefault="00C240A4">
            <w:pPr>
              <w:pStyle w:val="TableParagraph"/>
              <w:numPr>
                <w:ilvl w:val="0"/>
                <w:numId w:val="6"/>
              </w:numPr>
              <w:tabs>
                <w:tab w:val="left" w:pos="382"/>
              </w:tabs>
              <w:spacing w:after="0" w:line="261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before="19" w:after="0" w:line="240" w:lineRule="auto"/>
              <w:ind w:left="352"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6"/>
              </w:numPr>
              <w:tabs>
                <w:tab w:val="left" w:pos="382"/>
              </w:tabs>
              <w:spacing w:before="19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6"/>
              </w:numPr>
              <w:tabs>
                <w:tab w:val="left" w:pos="382"/>
              </w:tabs>
              <w:spacing w:before="24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6"/>
              </w:numPr>
              <w:tabs>
                <w:tab w:val="left" w:pos="382"/>
              </w:tabs>
              <w:spacing w:before="22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521" w:type="dxa"/>
          </w:tcPr>
          <w:p w:rsidR="00754772" w:rsidRDefault="00C240A4">
            <w:pPr>
              <w:pStyle w:val="TableParagraph"/>
              <w:spacing w:line="256" w:lineRule="auto"/>
              <w:ind w:left="115" w:right="2098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работа/годовая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работа/годовая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работа/годовая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54772" w:rsidRDefault="00C240A4">
            <w:pPr>
              <w:pStyle w:val="TableParagraph"/>
              <w:spacing w:line="276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54772">
        <w:trPr>
          <w:trHeight w:val="894"/>
        </w:trPr>
        <w:tc>
          <w:tcPr>
            <w:tcW w:w="2850" w:type="dxa"/>
          </w:tcPr>
          <w:p w:rsidR="00754772" w:rsidRDefault="00C240A4">
            <w:pPr>
              <w:pStyle w:val="TableParagraph"/>
              <w:spacing w:line="268" w:lineRule="exact"/>
              <w:ind w:left="172" w:right="151"/>
              <w:jc w:val="center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087" w:type="dxa"/>
          </w:tcPr>
          <w:p w:rsidR="00754772" w:rsidRDefault="00C240A4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after="0" w:line="26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before="17" w:after="0" w:line="24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7"/>
              </w:numPr>
              <w:tabs>
                <w:tab w:val="left" w:pos="382"/>
              </w:tabs>
              <w:spacing w:before="24" w:after="0" w:line="240" w:lineRule="auto"/>
              <w:ind w:left="381" w:hanging="183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521" w:type="dxa"/>
          </w:tcPr>
          <w:p w:rsidR="00754772" w:rsidRDefault="00C240A4">
            <w:pPr>
              <w:pStyle w:val="TableParagraph"/>
              <w:spacing w:line="256" w:lineRule="auto"/>
              <w:ind w:left="115" w:right="3499"/>
              <w:rPr>
                <w:sz w:val="24"/>
              </w:rPr>
            </w:pPr>
            <w:r>
              <w:rPr>
                <w:sz w:val="24"/>
              </w:rPr>
              <w:t>зачет / годовая 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54772" w:rsidRDefault="00C240A4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</w:tbl>
    <w:p w:rsidR="00754772" w:rsidRDefault="00754772">
      <w:pPr>
        <w:spacing w:after="0" w:line="240" w:lineRule="auto"/>
        <w:rPr>
          <w:sz w:val="24"/>
        </w:rPr>
        <w:sectPr w:rsidR="00754772">
          <w:pgSz w:w="11900" w:h="16820"/>
          <w:pgMar w:top="1020" w:right="380" w:bottom="280" w:left="700" w:header="720" w:footer="720" w:gutter="0"/>
          <w:cols w:space="720"/>
        </w:sect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6"/>
        <w:gridCol w:w="1404"/>
        <w:gridCol w:w="6084"/>
      </w:tblGrid>
      <w:tr w:rsidR="00754772">
        <w:trPr>
          <w:trHeight w:val="1488"/>
        </w:trPr>
        <w:tc>
          <w:tcPr>
            <w:tcW w:w="3156" w:type="dxa"/>
          </w:tcPr>
          <w:p w:rsidR="00754772" w:rsidRDefault="00C240A4">
            <w:pPr>
              <w:pStyle w:val="TableParagraph"/>
              <w:spacing w:line="268" w:lineRule="exact"/>
              <w:ind w:left="1036"/>
              <w:rPr>
                <w:sz w:val="24"/>
              </w:rPr>
            </w:pPr>
            <w:r>
              <w:rPr>
                <w:sz w:val="24"/>
              </w:rPr>
              <w:lastRenderedPageBreak/>
              <w:t>История</w:t>
            </w:r>
          </w:p>
        </w:tc>
        <w:tc>
          <w:tcPr>
            <w:tcW w:w="1404" w:type="dxa"/>
          </w:tcPr>
          <w:p w:rsidR="00754772" w:rsidRDefault="00C240A4">
            <w:pPr>
              <w:pStyle w:val="TableParagraph"/>
              <w:numPr>
                <w:ilvl w:val="0"/>
                <w:numId w:val="8"/>
              </w:numPr>
              <w:tabs>
                <w:tab w:val="left" w:pos="382"/>
              </w:tabs>
              <w:spacing w:after="0" w:line="261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before="17" w:after="0" w:line="240" w:lineRule="auto"/>
              <w:ind w:left="352"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8"/>
              </w:numPr>
              <w:tabs>
                <w:tab w:val="left" w:pos="382"/>
              </w:tabs>
              <w:spacing w:before="24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8"/>
              </w:numPr>
              <w:tabs>
                <w:tab w:val="left" w:pos="382"/>
              </w:tabs>
              <w:spacing w:before="22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8"/>
              </w:numPr>
              <w:tabs>
                <w:tab w:val="left" w:pos="382"/>
              </w:tabs>
              <w:spacing w:before="21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084" w:type="dxa"/>
          </w:tcPr>
          <w:p w:rsidR="00754772" w:rsidRDefault="00C240A4">
            <w:pPr>
              <w:pStyle w:val="TableParagraph"/>
              <w:spacing w:line="256" w:lineRule="auto"/>
              <w:ind w:left="115" w:right="2671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 / 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 / 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 / 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54772" w:rsidRDefault="00C240A4">
            <w:pPr>
              <w:pStyle w:val="TableParagraph"/>
              <w:spacing w:line="27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54772">
        <w:trPr>
          <w:trHeight w:val="1192"/>
        </w:trPr>
        <w:tc>
          <w:tcPr>
            <w:tcW w:w="3156" w:type="dxa"/>
          </w:tcPr>
          <w:p w:rsidR="00754772" w:rsidRDefault="00C240A4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404" w:type="dxa"/>
          </w:tcPr>
          <w:p w:rsidR="00754772" w:rsidRDefault="00C240A4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after="0" w:line="26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9"/>
              </w:numPr>
              <w:tabs>
                <w:tab w:val="left" w:pos="382"/>
              </w:tabs>
              <w:spacing w:before="17" w:after="0" w:line="240" w:lineRule="auto"/>
              <w:ind w:left="381" w:hanging="183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9"/>
              </w:numPr>
              <w:tabs>
                <w:tab w:val="left" w:pos="382"/>
              </w:tabs>
              <w:spacing w:before="24" w:after="0" w:line="240" w:lineRule="auto"/>
              <w:ind w:left="381" w:hanging="183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9"/>
              </w:numPr>
              <w:tabs>
                <w:tab w:val="left" w:pos="382"/>
              </w:tabs>
              <w:spacing w:before="21" w:after="0" w:line="240" w:lineRule="auto"/>
              <w:ind w:left="381" w:hanging="183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084" w:type="dxa"/>
          </w:tcPr>
          <w:p w:rsidR="00754772" w:rsidRDefault="00C240A4">
            <w:pPr>
              <w:pStyle w:val="TableParagraph"/>
              <w:spacing w:line="256" w:lineRule="auto"/>
              <w:ind w:left="115" w:right="2669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 / 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 / 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годовая оценка</w:t>
            </w:r>
          </w:p>
          <w:p w:rsidR="00754772" w:rsidRDefault="00C240A4">
            <w:pPr>
              <w:pStyle w:val="TableParagraph"/>
              <w:spacing w:line="276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54772">
        <w:trPr>
          <w:trHeight w:val="1490"/>
        </w:trPr>
        <w:tc>
          <w:tcPr>
            <w:tcW w:w="3156" w:type="dxa"/>
          </w:tcPr>
          <w:p w:rsidR="00754772" w:rsidRDefault="00C240A4">
            <w:pPr>
              <w:pStyle w:val="TableParagraph"/>
              <w:spacing w:line="268" w:lineRule="exact"/>
              <w:ind w:left="86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404" w:type="dxa"/>
          </w:tcPr>
          <w:p w:rsidR="00754772" w:rsidRDefault="00C240A4">
            <w:pPr>
              <w:pStyle w:val="TableParagraph"/>
              <w:numPr>
                <w:ilvl w:val="0"/>
                <w:numId w:val="10"/>
              </w:numPr>
              <w:tabs>
                <w:tab w:val="left" w:pos="382"/>
              </w:tabs>
              <w:spacing w:after="0" w:line="261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spacing w:before="17" w:after="0" w:line="240" w:lineRule="auto"/>
              <w:ind w:left="352"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0"/>
              </w:numPr>
              <w:tabs>
                <w:tab w:val="left" w:pos="382"/>
              </w:tabs>
              <w:spacing w:before="24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0"/>
              </w:numPr>
              <w:tabs>
                <w:tab w:val="left" w:pos="382"/>
              </w:tabs>
              <w:spacing w:before="21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0"/>
              </w:numPr>
              <w:tabs>
                <w:tab w:val="left" w:pos="382"/>
              </w:tabs>
              <w:spacing w:before="22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084" w:type="dxa"/>
          </w:tcPr>
          <w:p w:rsidR="00754772" w:rsidRDefault="00C240A4">
            <w:pPr>
              <w:pStyle w:val="TableParagraph"/>
              <w:spacing w:line="256" w:lineRule="auto"/>
              <w:ind w:left="115" w:right="1536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диагностическая работа / 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 работа / 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 работа / 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 работа / 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54772">
        <w:trPr>
          <w:trHeight w:val="893"/>
        </w:trPr>
        <w:tc>
          <w:tcPr>
            <w:tcW w:w="3156" w:type="dxa"/>
          </w:tcPr>
          <w:p w:rsidR="00754772" w:rsidRDefault="00C240A4">
            <w:pPr>
              <w:pStyle w:val="TableParagraph"/>
              <w:spacing w:line="268" w:lineRule="exact"/>
              <w:ind w:left="172" w:right="155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404" w:type="dxa"/>
          </w:tcPr>
          <w:p w:rsidR="00754772" w:rsidRDefault="00C240A4">
            <w:pPr>
              <w:pStyle w:val="TableParagraph"/>
              <w:numPr>
                <w:ilvl w:val="0"/>
                <w:numId w:val="11"/>
              </w:numPr>
              <w:tabs>
                <w:tab w:val="left" w:pos="382"/>
              </w:tabs>
              <w:spacing w:after="0" w:line="261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1"/>
              </w:numPr>
              <w:tabs>
                <w:tab w:val="left" w:pos="382"/>
              </w:tabs>
              <w:spacing w:before="17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1"/>
              </w:numPr>
              <w:tabs>
                <w:tab w:val="left" w:pos="382"/>
              </w:tabs>
              <w:spacing w:before="24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084" w:type="dxa"/>
          </w:tcPr>
          <w:p w:rsidR="00754772" w:rsidRDefault="00C240A4">
            <w:pPr>
              <w:pStyle w:val="TableParagraph"/>
              <w:spacing w:line="254" w:lineRule="auto"/>
              <w:ind w:left="235" w:right="1910" w:hanging="120"/>
              <w:rPr>
                <w:sz w:val="24"/>
              </w:rPr>
            </w:pPr>
            <w:r>
              <w:rPr>
                <w:sz w:val="24"/>
              </w:rPr>
              <w:t xml:space="preserve">контрольная работа / </w:t>
            </w:r>
            <w:r>
              <w:rPr>
                <w:sz w:val="24"/>
              </w:rPr>
              <w:t>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54772" w:rsidRDefault="00C240A4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54772">
        <w:trPr>
          <w:trHeight w:val="592"/>
        </w:trPr>
        <w:tc>
          <w:tcPr>
            <w:tcW w:w="3156" w:type="dxa"/>
          </w:tcPr>
          <w:p w:rsidR="00754772" w:rsidRDefault="00C240A4">
            <w:pPr>
              <w:pStyle w:val="TableParagraph"/>
              <w:spacing w:line="268" w:lineRule="exact"/>
              <w:ind w:left="172" w:right="156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404" w:type="dxa"/>
          </w:tcPr>
          <w:p w:rsidR="00754772" w:rsidRDefault="00C240A4">
            <w:pPr>
              <w:pStyle w:val="TableParagraph"/>
              <w:numPr>
                <w:ilvl w:val="0"/>
                <w:numId w:val="12"/>
              </w:numPr>
              <w:tabs>
                <w:tab w:val="left" w:pos="382"/>
              </w:tabs>
              <w:spacing w:after="0" w:line="261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2"/>
              </w:numPr>
              <w:tabs>
                <w:tab w:val="left" w:pos="382"/>
              </w:tabs>
              <w:spacing w:before="17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084" w:type="dxa"/>
          </w:tcPr>
          <w:p w:rsidR="00754772" w:rsidRDefault="00C240A4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54772" w:rsidRDefault="00C240A4">
            <w:pPr>
              <w:pStyle w:val="TableParagraph"/>
              <w:spacing w:before="17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54772">
        <w:trPr>
          <w:trHeight w:val="1490"/>
        </w:trPr>
        <w:tc>
          <w:tcPr>
            <w:tcW w:w="3156" w:type="dxa"/>
          </w:tcPr>
          <w:p w:rsidR="00754772" w:rsidRDefault="00C240A4">
            <w:pPr>
              <w:pStyle w:val="TableParagraph"/>
              <w:spacing w:line="268" w:lineRule="exact"/>
              <w:ind w:left="92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404" w:type="dxa"/>
          </w:tcPr>
          <w:p w:rsidR="00754772" w:rsidRDefault="00C240A4">
            <w:pPr>
              <w:pStyle w:val="TableParagraph"/>
              <w:numPr>
                <w:ilvl w:val="0"/>
                <w:numId w:val="13"/>
              </w:numPr>
              <w:tabs>
                <w:tab w:val="left" w:pos="382"/>
              </w:tabs>
              <w:spacing w:after="0" w:line="263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spacing w:before="17" w:after="0" w:line="240" w:lineRule="auto"/>
              <w:ind w:left="352"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3"/>
              </w:numPr>
              <w:tabs>
                <w:tab w:val="left" w:pos="382"/>
              </w:tabs>
              <w:spacing w:before="24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3"/>
              </w:numPr>
              <w:tabs>
                <w:tab w:val="left" w:pos="382"/>
              </w:tabs>
              <w:spacing w:before="21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3"/>
              </w:numPr>
              <w:tabs>
                <w:tab w:val="left" w:pos="382"/>
              </w:tabs>
              <w:spacing w:before="19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084" w:type="dxa"/>
          </w:tcPr>
          <w:p w:rsidR="00754772" w:rsidRDefault="00C240A4">
            <w:pPr>
              <w:pStyle w:val="TableParagraph"/>
              <w:spacing w:line="256" w:lineRule="auto"/>
              <w:ind w:left="115" w:right="1536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диагностическая работа / 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 работа / 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 работа / 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 работа / 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 оценка</w:t>
            </w:r>
          </w:p>
        </w:tc>
      </w:tr>
      <w:tr w:rsidR="00754772">
        <w:trPr>
          <w:trHeight w:val="1192"/>
        </w:trPr>
        <w:tc>
          <w:tcPr>
            <w:tcW w:w="3156" w:type="dxa"/>
          </w:tcPr>
          <w:p w:rsidR="00754772" w:rsidRDefault="00C240A4">
            <w:pPr>
              <w:pStyle w:val="TableParagraph"/>
              <w:spacing w:line="232" w:lineRule="auto"/>
              <w:ind w:left="895" w:right="491" w:hanging="36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404" w:type="dxa"/>
          </w:tcPr>
          <w:p w:rsidR="00754772" w:rsidRDefault="00C240A4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spacing w:after="0" w:line="261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</w:tabs>
              <w:spacing w:before="17" w:after="0" w:line="240" w:lineRule="auto"/>
              <w:ind w:left="352"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spacing w:before="24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spacing w:before="24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084" w:type="dxa"/>
          </w:tcPr>
          <w:p w:rsidR="00754772" w:rsidRDefault="00C240A4">
            <w:pPr>
              <w:pStyle w:val="TableParagraph"/>
              <w:spacing w:line="256" w:lineRule="auto"/>
              <w:ind w:left="115" w:right="3499"/>
              <w:rPr>
                <w:sz w:val="24"/>
              </w:rPr>
            </w:pPr>
            <w:r>
              <w:rPr>
                <w:sz w:val="24"/>
              </w:rPr>
              <w:t>зачет / 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54772" w:rsidRDefault="00C240A4">
            <w:pPr>
              <w:pStyle w:val="TableParagraph"/>
              <w:spacing w:line="254" w:lineRule="auto"/>
              <w:ind w:left="115" w:right="3575"/>
              <w:rPr>
                <w:sz w:val="24"/>
              </w:rPr>
            </w:pPr>
            <w:r>
              <w:rPr>
                <w:sz w:val="24"/>
              </w:rPr>
              <w:t>зачет/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54772">
        <w:trPr>
          <w:trHeight w:val="1189"/>
        </w:trPr>
        <w:tc>
          <w:tcPr>
            <w:tcW w:w="3156" w:type="dxa"/>
          </w:tcPr>
          <w:p w:rsidR="00754772" w:rsidRDefault="00C240A4">
            <w:pPr>
              <w:pStyle w:val="TableParagraph"/>
              <w:spacing w:line="268" w:lineRule="exact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404" w:type="dxa"/>
          </w:tcPr>
          <w:p w:rsidR="00754772" w:rsidRDefault="00C240A4">
            <w:pPr>
              <w:pStyle w:val="TableParagraph"/>
              <w:numPr>
                <w:ilvl w:val="0"/>
                <w:numId w:val="15"/>
              </w:numPr>
              <w:tabs>
                <w:tab w:val="left" w:pos="382"/>
              </w:tabs>
              <w:spacing w:after="0" w:line="261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5"/>
              </w:numPr>
              <w:tabs>
                <w:tab w:val="left" w:pos="353"/>
              </w:tabs>
              <w:spacing w:before="17" w:after="0" w:line="240" w:lineRule="auto"/>
              <w:ind w:left="352"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5"/>
              </w:numPr>
              <w:tabs>
                <w:tab w:val="left" w:pos="382"/>
              </w:tabs>
              <w:spacing w:before="24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5"/>
              </w:numPr>
              <w:tabs>
                <w:tab w:val="left" w:pos="382"/>
              </w:tabs>
              <w:spacing w:before="21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084" w:type="dxa"/>
          </w:tcPr>
          <w:p w:rsidR="00754772" w:rsidRDefault="00C240A4">
            <w:pPr>
              <w:pStyle w:val="TableParagraph"/>
              <w:spacing w:line="256" w:lineRule="auto"/>
              <w:ind w:left="115" w:right="3225"/>
              <w:jc w:val="both"/>
              <w:rPr>
                <w:sz w:val="24"/>
              </w:rPr>
            </w:pPr>
            <w:r>
              <w:rPr>
                <w:sz w:val="24"/>
              </w:rPr>
              <w:t>концерт/ годовая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 / 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54772" w:rsidRDefault="00C240A4">
            <w:pPr>
              <w:pStyle w:val="TableParagraph"/>
              <w:spacing w:line="276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зачетный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54772">
        <w:trPr>
          <w:trHeight w:val="1192"/>
        </w:trPr>
        <w:tc>
          <w:tcPr>
            <w:tcW w:w="3156" w:type="dxa"/>
          </w:tcPr>
          <w:p w:rsidR="00754772" w:rsidRDefault="00C240A4">
            <w:pPr>
              <w:pStyle w:val="TableParagraph"/>
              <w:spacing w:line="268" w:lineRule="exact"/>
              <w:ind w:left="463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(технология)</w:t>
            </w:r>
          </w:p>
        </w:tc>
        <w:tc>
          <w:tcPr>
            <w:tcW w:w="1404" w:type="dxa"/>
          </w:tcPr>
          <w:p w:rsidR="00754772" w:rsidRDefault="00C240A4">
            <w:pPr>
              <w:pStyle w:val="TableParagraph"/>
              <w:numPr>
                <w:ilvl w:val="0"/>
                <w:numId w:val="16"/>
              </w:numPr>
              <w:tabs>
                <w:tab w:val="left" w:pos="382"/>
              </w:tabs>
              <w:spacing w:after="0" w:line="261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spacing w:before="17" w:after="0" w:line="240" w:lineRule="auto"/>
              <w:ind w:left="352"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6"/>
              </w:numPr>
              <w:tabs>
                <w:tab w:val="left" w:pos="382"/>
              </w:tabs>
              <w:spacing w:before="24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6"/>
              </w:numPr>
              <w:tabs>
                <w:tab w:val="left" w:pos="382"/>
              </w:tabs>
              <w:spacing w:before="24" w:after="0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084" w:type="dxa"/>
          </w:tcPr>
          <w:p w:rsidR="00754772" w:rsidRDefault="00C240A4">
            <w:pPr>
              <w:pStyle w:val="TableParagraph"/>
              <w:spacing w:line="256" w:lineRule="auto"/>
              <w:ind w:left="115" w:right="3467"/>
              <w:jc w:val="both"/>
              <w:rPr>
                <w:sz w:val="24"/>
              </w:rPr>
            </w:pPr>
            <w:r>
              <w:rPr>
                <w:sz w:val="24"/>
              </w:rPr>
              <w:t>проект/годовая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проект/годовая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проект/годовая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54772" w:rsidRDefault="00C240A4">
            <w:pPr>
              <w:pStyle w:val="TableParagraph"/>
              <w:spacing w:line="27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проект/годовая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54772">
        <w:trPr>
          <w:trHeight w:val="299"/>
        </w:trPr>
        <w:tc>
          <w:tcPr>
            <w:tcW w:w="3156" w:type="dxa"/>
          </w:tcPr>
          <w:p w:rsidR="00754772" w:rsidRDefault="00C240A4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404" w:type="dxa"/>
          </w:tcPr>
          <w:p w:rsidR="00754772" w:rsidRDefault="00C240A4">
            <w:pPr>
              <w:pStyle w:val="TableParagraph"/>
              <w:spacing w:line="261" w:lineRule="exact"/>
              <w:ind w:left="19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6084" w:type="dxa"/>
          </w:tcPr>
          <w:p w:rsidR="00754772" w:rsidRDefault="00C240A4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754772">
        <w:trPr>
          <w:trHeight w:val="561"/>
        </w:trPr>
        <w:tc>
          <w:tcPr>
            <w:tcW w:w="3156" w:type="dxa"/>
          </w:tcPr>
          <w:p w:rsidR="00754772" w:rsidRDefault="00C240A4">
            <w:pPr>
              <w:pStyle w:val="TableParagraph"/>
              <w:spacing w:line="268" w:lineRule="exact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54772" w:rsidRDefault="00C240A4">
            <w:pPr>
              <w:pStyle w:val="TableParagraph"/>
              <w:spacing w:line="273" w:lineRule="exact"/>
              <w:ind w:left="171" w:right="163"/>
              <w:jc w:val="center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1404" w:type="dxa"/>
          </w:tcPr>
          <w:p w:rsidR="00754772" w:rsidRDefault="00C240A4">
            <w:pPr>
              <w:pStyle w:val="TableParagraph"/>
              <w:numPr>
                <w:ilvl w:val="0"/>
                <w:numId w:val="17"/>
              </w:numPr>
              <w:tabs>
                <w:tab w:val="left" w:pos="382"/>
              </w:tabs>
              <w:spacing w:after="0" w:line="261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7"/>
              </w:numPr>
              <w:tabs>
                <w:tab w:val="left" w:pos="382"/>
              </w:tabs>
              <w:spacing w:before="17" w:after="0" w:line="26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084" w:type="dxa"/>
          </w:tcPr>
          <w:p w:rsidR="00754772" w:rsidRDefault="00C240A4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754772" w:rsidRDefault="00C240A4">
            <w:pPr>
              <w:pStyle w:val="TableParagraph"/>
              <w:spacing w:before="17"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754772">
        <w:trPr>
          <w:trHeight w:val="827"/>
        </w:trPr>
        <w:tc>
          <w:tcPr>
            <w:tcW w:w="3156" w:type="dxa"/>
          </w:tcPr>
          <w:p w:rsidR="00754772" w:rsidRDefault="00C240A4">
            <w:pPr>
              <w:pStyle w:val="TableParagraph"/>
              <w:spacing w:line="240" w:lineRule="auto"/>
              <w:ind w:left="182" w:right="168" w:firstLine="326"/>
              <w:rPr>
                <w:sz w:val="24"/>
              </w:rPr>
            </w:pPr>
            <w:r>
              <w:rPr>
                <w:sz w:val="24"/>
              </w:rPr>
              <w:lastRenderedPageBreak/>
              <w:t>Основы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 xml:space="preserve"> народов России</w:t>
            </w:r>
          </w:p>
          <w:p w:rsidR="00754772" w:rsidRDefault="00754772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  <w:tc>
          <w:tcPr>
            <w:tcW w:w="1404" w:type="dxa"/>
          </w:tcPr>
          <w:p w:rsidR="00754772" w:rsidRDefault="00C240A4">
            <w:pPr>
              <w:pStyle w:val="TableParagraph"/>
              <w:numPr>
                <w:ilvl w:val="0"/>
                <w:numId w:val="18"/>
              </w:numPr>
              <w:tabs>
                <w:tab w:val="left" w:pos="372"/>
              </w:tabs>
              <w:spacing w:after="0" w:line="255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754772" w:rsidRDefault="00C240A4">
            <w:pPr>
              <w:pStyle w:val="TableParagraph"/>
              <w:numPr>
                <w:ilvl w:val="0"/>
                <w:numId w:val="18"/>
              </w:numPr>
              <w:tabs>
                <w:tab w:val="left" w:pos="372"/>
              </w:tabs>
              <w:spacing w:after="0" w:line="270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084" w:type="dxa"/>
          </w:tcPr>
          <w:p w:rsidR="00754772" w:rsidRDefault="00C240A4">
            <w:pPr>
              <w:pStyle w:val="TableParagraph"/>
              <w:spacing w:line="230" w:lineRule="auto"/>
              <w:ind w:left="117" w:right="3500" w:hanging="3"/>
              <w:rPr>
                <w:sz w:val="24"/>
              </w:rPr>
            </w:pPr>
            <w:r>
              <w:rPr>
                <w:sz w:val="24"/>
              </w:rPr>
              <w:t>зачет / годовая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</w:tbl>
    <w:p w:rsidR="00754772" w:rsidRDefault="00C240A4">
      <w:pPr>
        <w:pStyle w:val="aa"/>
        <w:spacing w:line="256" w:lineRule="auto"/>
        <w:ind w:left="644" w:right="690" w:firstLine="566"/>
        <w:jc w:val="both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экзамена (ОГЭ).</w:t>
      </w:r>
    </w:p>
    <w:p w:rsidR="00754772" w:rsidRDefault="00754772"/>
    <w:sectPr w:rsidR="00754772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0A4" w:rsidRDefault="00C240A4">
      <w:pPr>
        <w:spacing w:line="240" w:lineRule="auto"/>
      </w:pPr>
      <w:r>
        <w:separator/>
      </w:r>
    </w:p>
  </w:endnote>
  <w:endnote w:type="continuationSeparator" w:id="0">
    <w:p w:rsidR="00C240A4" w:rsidRDefault="00C240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0A4" w:rsidRDefault="00C240A4">
      <w:pPr>
        <w:spacing w:after="0"/>
      </w:pPr>
      <w:r>
        <w:separator/>
      </w:r>
    </w:p>
  </w:footnote>
  <w:footnote w:type="continuationSeparator" w:id="0">
    <w:p w:rsidR="00C240A4" w:rsidRDefault="00C240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9341B"/>
    <w:multiLevelType w:val="multilevel"/>
    <w:tmpl w:val="9239341B"/>
    <w:lvl w:ilvl="0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B5E306ED"/>
    <w:multiLevelType w:val="multilevel"/>
    <w:tmpl w:val="B5E306ED"/>
    <w:lvl w:ilvl="0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BF205925"/>
    <w:multiLevelType w:val="multilevel"/>
    <w:tmpl w:val="BF205925"/>
    <w:lvl w:ilvl="0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C8879AEF"/>
    <w:multiLevelType w:val="multilevel"/>
    <w:tmpl w:val="C8879AEF"/>
    <w:lvl w:ilvl="0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CF092B84"/>
    <w:multiLevelType w:val="multilevel"/>
    <w:tmpl w:val="CF092B84"/>
    <w:lvl w:ilvl="0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D7F9FE59"/>
    <w:multiLevelType w:val="multilevel"/>
    <w:tmpl w:val="D7F9FE59"/>
    <w:lvl w:ilvl="0">
      <w:start w:val="5"/>
      <w:numFmt w:val="decimal"/>
      <w:lvlText w:val="%1"/>
      <w:lvlJc w:val="left"/>
      <w:pPr>
        <w:ind w:left="3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54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28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2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DCBA6B53"/>
    <w:multiLevelType w:val="multilevel"/>
    <w:tmpl w:val="DCBA6B53"/>
    <w:lvl w:ilvl="0">
      <w:start w:val="8"/>
      <w:numFmt w:val="decimal"/>
      <w:lvlText w:val="%1"/>
      <w:lvlJc w:val="left"/>
      <w:pPr>
        <w:ind w:left="38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54" w:hanging="1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28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2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F4B5D9F5"/>
    <w:multiLevelType w:val="multilevel"/>
    <w:tmpl w:val="F4B5D9F5"/>
    <w:lvl w:ilvl="0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0053208E"/>
    <w:multiLevelType w:val="multilevel"/>
    <w:tmpl w:val="0053208E"/>
    <w:lvl w:ilvl="0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0248C179"/>
    <w:multiLevelType w:val="multilevel"/>
    <w:tmpl w:val="0248C179"/>
    <w:lvl w:ilvl="0">
      <w:start w:val="6"/>
      <w:numFmt w:val="decimal"/>
      <w:lvlText w:val="%1"/>
      <w:lvlJc w:val="left"/>
      <w:pPr>
        <w:ind w:left="35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36" w:hanging="1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12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8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1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7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03D62ECE"/>
    <w:multiLevelType w:val="multilevel"/>
    <w:tmpl w:val="03D62ECE"/>
    <w:lvl w:ilvl="0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2470EC97"/>
    <w:multiLevelType w:val="multilevel"/>
    <w:tmpl w:val="2470EC97"/>
    <w:lvl w:ilvl="0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12" w15:restartNumberingAfterBreak="0">
    <w:nsid w:val="25B654F3"/>
    <w:multiLevelType w:val="multilevel"/>
    <w:tmpl w:val="25B654F3"/>
    <w:lvl w:ilvl="0">
      <w:start w:val="7"/>
      <w:numFmt w:val="decimal"/>
      <w:lvlText w:val="%1"/>
      <w:lvlJc w:val="left"/>
      <w:pPr>
        <w:ind w:left="35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36" w:hanging="1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12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8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1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7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2A8F537B"/>
    <w:multiLevelType w:val="multilevel"/>
    <w:tmpl w:val="2A8F537B"/>
    <w:lvl w:ilvl="0">
      <w:start w:val="7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4D4DC07F"/>
    <w:multiLevelType w:val="multilevel"/>
    <w:tmpl w:val="4D4DC07F"/>
    <w:lvl w:ilvl="0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15" w15:restartNumberingAfterBreak="0">
    <w:nsid w:val="59ADCABA"/>
    <w:multiLevelType w:val="multilevel"/>
    <w:tmpl w:val="59ADCABA"/>
    <w:lvl w:ilvl="0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16" w15:restartNumberingAfterBreak="0">
    <w:nsid w:val="5A241D34"/>
    <w:multiLevelType w:val="multilevel"/>
    <w:tmpl w:val="5A241D34"/>
    <w:lvl w:ilvl="0">
      <w:start w:val="8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72183CF9"/>
    <w:multiLevelType w:val="multilevel"/>
    <w:tmpl w:val="72183CF9"/>
    <w:lvl w:ilvl="0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15"/>
  </w:num>
  <w:num w:numId="4">
    <w:abstractNumId w:val="2"/>
  </w:num>
  <w:num w:numId="5">
    <w:abstractNumId w:val="1"/>
  </w:num>
  <w:num w:numId="6">
    <w:abstractNumId w:val="10"/>
  </w:num>
  <w:num w:numId="7">
    <w:abstractNumId w:val="12"/>
  </w:num>
  <w:num w:numId="8">
    <w:abstractNumId w:val="17"/>
  </w:num>
  <w:num w:numId="9">
    <w:abstractNumId w:val="9"/>
  </w:num>
  <w:num w:numId="10">
    <w:abstractNumId w:val="0"/>
  </w:num>
  <w:num w:numId="11">
    <w:abstractNumId w:val="13"/>
  </w:num>
  <w:num w:numId="12">
    <w:abstractNumId w:val="16"/>
  </w:num>
  <w:num w:numId="13">
    <w:abstractNumId w:val="3"/>
  </w:num>
  <w:num w:numId="14">
    <w:abstractNumId w:val="14"/>
  </w:num>
  <w:num w:numId="15">
    <w:abstractNumId w:val="7"/>
  </w:num>
  <w:num w:numId="16">
    <w:abstractNumId w:val="11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D707D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54772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240A4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193B3DEC"/>
    <w:rsid w:val="75EA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476FE"/>
  <w15:docId w15:val="{C8136774-95B8-4AB3-A47B-C8DB0B0F0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Body Text"/>
    <w:basedOn w:val="a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"/>
    </w:pPr>
    <w:rPr>
      <w:rFonts w:ascii="Times New Roman" w:eastAsia="Times New Roman" w:hAnsi="Times New Roman" w:cs="Times New Roman"/>
    </w:rPr>
  </w:style>
  <w:style w:type="paragraph" w:styleId="ad">
    <w:name w:val="Normal (Web)"/>
    <w:basedOn w:val="a"/>
    <w:uiPriority w:val="99"/>
    <w:unhideWhenUsed/>
    <w:rsid w:val="005D7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0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1594</Words>
  <Characters>9088</Characters>
  <Application>Microsoft Office Word</Application>
  <DocSecurity>0</DocSecurity>
  <Lines>75</Lines>
  <Paragraphs>21</Paragraphs>
  <ScaleCrop>false</ScaleCrop>
  <Company/>
  <LinksUpToDate>false</LinksUpToDate>
  <CharactersWithSpaces>10661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24</cp:revision>
  <dcterms:created xsi:type="dcterms:W3CDTF">2022-08-06T07:34:00Z</dcterms:created>
  <dcterms:modified xsi:type="dcterms:W3CDTF">2024-10-03T10:36:00Z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6CF8F5BE4C4640E690CAF65238E97F58_12</vt:lpwstr>
  </property>
</Properties>
</file>